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DA37C6">
      <w:pPr>
        <w:pStyle w:val="3"/>
        <w:jc w:val="center"/>
        <w:rPr>
          <w:lang w:eastAsia="zh-CN"/>
        </w:rPr>
      </w:pPr>
      <w:r>
        <w:rPr>
          <w:rFonts w:hint="eastAsia" w:ascii="宋体" w:hAnsi="宋体" w:eastAsia="宋体"/>
          <w:color w:val="000000"/>
          <w:sz w:val="30"/>
          <w:lang w:eastAsia="zh-CN"/>
        </w:rPr>
        <w:t>建信理财安享固收类封闭式养老理财产品2022年第12期</w:t>
      </w:r>
      <w:r>
        <w:rPr>
          <w:rFonts w:ascii="宋体" w:hAnsi="宋体" w:eastAsia="宋体"/>
          <w:color w:val="000000"/>
          <w:sz w:val="30"/>
          <w:lang w:eastAsia="zh-CN"/>
        </w:rPr>
        <w:t>净值公告</w:t>
      </w:r>
      <w:r>
        <w:rPr>
          <w:rFonts w:hint="eastAsia" w:ascii="宋体" w:hAnsi="宋体" w:eastAsia="宋体"/>
          <w:color w:val="000000"/>
          <w:sz w:val="30"/>
          <w:lang w:eastAsia="zh-CN"/>
        </w:rPr>
        <w:t>JXAXYLGS220608012</w:t>
      </w:r>
    </w:p>
    <w:p w14:paraId="7A7A3195">
      <w:pPr>
        <w:spacing w:line="460" w:lineRule="exact"/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尊敬的客户：</w:t>
      </w:r>
    </w:p>
    <w:p w14:paraId="1B0E8851">
      <w:pPr>
        <w:spacing w:line="460" w:lineRule="exact"/>
        <w:ind w:firstLine="432"/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建信理财安享固收类封闭式养老理财产品2022年第12期</w:t>
      </w:r>
      <w:r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 xml:space="preserve"> (产品编号：</w:t>
      </w:r>
      <w:r>
        <w:rPr>
          <w:rFonts w:hint="eastAsia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JXAXYLGS220608012</w:t>
      </w:r>
      <w:r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)净值公布如下：</w:t>
      </w:r>
    </w:p>
    <w:tbl>
      <w:tblPr>
        <w:tblStyle w:val="33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4"/>
        <w:gridCol w:w="2216"/>
        <w:gridCol w:w="2214"/>
        <w:gridCol w:w="2212"/>
      </w:tblGrid>
      <w:tr w14:paraId="273773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250" w:type="pct"/>
            <w:vAlign w:val="center"/>
          </w:tcPr>
          <w:p w14:paraId="55B2407D">
            <w:pPr>
              <w:spacing w:after="0" w:line="4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净值日期</w:t>
            </w:r>
          </w:p>
        </w:tc>
        <w:tc>
          <w:tcPr>
            <w:tcW w:w="1251" w:type="pct"/>
            <w:vAlign w:val="center"/>
          </w:tcPr>
          <w:p w14:paraId="5CCB4EA8">
            <w:pPr>
              <w:spacing w:after="0" w:line="4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份额净值</w:t>
            </w:r>
          </w:p>
        </w:tc>
        <w:tc>
          <w:tcPr>
            <w:tcW w:w="1250" w:type="pct"/>
          </w:tcPr>
          <w:p w14:paraId="6DF3445E">
            <w:pPr>
              <w:spacing w:after="0" w:line="4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份额累计净值</w:t>
            </w:r>
          </w:p>
        </w:tc>
        <w:tc>
          <w:tcPr>
            <w:tcW w:w="1249" w:type="pct"/>
            <w:vAlign w:val="center"/>
          </w:tcPr>
          <w:p w14:paraId="6180D558">
            <w:pPr>
              <w:spacing w:after="0" w:line="4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资产净值</w:t>
            </w:r>
          </w:p>
        </w:tc>
      </w:tr>
      <w:tr w14:paraId="5D1930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250" w:type="pct"/>
            <w:vAlign w:val="center"/>
          </w:tcPr>
          <w:p w14:paraId="3A152825">
            <w:pPr>
              <w:spacing w:after="0" w:line="460" w:lineRule="exact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2025年06月16日</w:t>
            </w:r>
          </w:p>
        </w:tc>
        <w:tc>
          <w:tcPr>
            <w:tcW w:w="1251" w:type="pct"/>
            <w:vAlign w:val="center"/>
          </w:tcPr>
          <w:p w14:paraId="4F37BA32">
            <w:pPr>
              <w:spacing w:after="0" w:line="460" w:lineRule="exact"/>
              <w:jc w:val="center"/>
              <w:rPr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1.049791</w:t>
            </w:r>
          </w:p>
        </w:tc>
        <w:tc>
          <w:tcPr>
            <w:tcW w:w="1250" w:type="pct"/>
          </w:tcPr>
          <w:p w14:paraId="28F57146">
            <w:pPr>
              <w:spacing w:after="0" w:line="460" w:lineRule="exact"/>
              <w:jc w:val="center"/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1.092791</w:t>
            </w:r>
          </w:p>
        </w:tc>
        <w:tc>
          <w:tcPr>
            <w:tcW w:w="1249" w:type="pct"/>
            <w:vAlign w:val="center"/>
          </w:tcPr>
          <w:p w14:paraId="4DDB7C9E">
            <w:pPr>
              <w:spacing w:after="0" w:line="460" w:lineRule="exact"/>
              <w:jc w:val="center"/>
              <w:rPr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409,051,443.31</w:t>
            </w:r>
          </w:p>
        </w:tc>
      </w:tr>
    </w:tbl>
    <w:p w14:paraId="56E546D7">
      <w:pPr>
        <w:spacing w:line="460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p w14:paraId="3571D844">
      <w:pPr>
        <w:spacing w:line="460" w:lineRule="exact"/>
        <w:jc w:val="righ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建信理财有限责任公司</w:t>
      </w:r>
    </w:p>
    <w:p w14:paraId="14324CAB">
      <w:pPr>
        <w:spacing w:line="460" w:lineRule="exact"/>
        <w:jc w:val="right"/>
        <w:rPr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2025年06月1</w:t>
      </w:r>
      <w:r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8</w:t>
      </w:r>
      <w:bookmarkStart w:id="0" w:name="_GoBack"/>
      <w:bookmarkEnd w:id="0"/>
      <w:r>
        <w:rPr>
          <w:rFonts w:hint="eastAsia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日</w:t>
      </w:r>
    </w:p>
    <w:sectPr>
      <w:pgSz w:w="12240" w:h="15840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ＭＳ 明朝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Courier">
    <w:altName w:val="Courier New"/>
    <w:panose1 w:val="02070409020205020404"/>
    <w:charset w:val="00"/>
    <w:family w:val="modern"/>
    <w:pitch w:val="default"/>
    <w:sig w:usb0="00000000" w:usb1="00000000" w:usb2="00000000" w:usb3="00000000" w:csb0="00000001" w:csb1="00000000"/>
  </w:font>
  <w:font w:name="ＭＳ 明朝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E"/>
    <w:multiLevelType w:val="singleLevel"/>
    <w:tmpl w:val="FFFFFF7E"/>
    <w:lvl w:ilvl="0" w:tentative="0">
      <w:start w:val="1"/>
      <w:numFmt w:val="decimal"/>
      <w:pStyle w:val="20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 w:tentative="0">
      <w:start w:val="1"/>
      <w:numFmt w:val="decimal"/>
      <w:pStyle w:val="13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 w:tentative="0">
      <w:start w:val="1"/>
      <w:numFmt w:val="bullet"/>
      <w:pStyle w:val="18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3">
    <w:nsid w:val="FFFFFF83"/>
    <w:multiLevelType w:val="singleLevel"/>
    <w:tmpl w:val="FFFFFF83"/>
    <w:lvl w:ilvl="0" w:tentative="0">
      <w:start w:val="1"/>
      <w:numFmt w:val="bullet"/>
      <w:pStyle w:val="23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4">
    <w:nsid w:val="FFFFFF88"/>
    <w:multiLevelType w:val="singleLevel"/>
    <w:tmpl w:val="FFFFFF88"/>
    <w:lvl w:ilvl="0" w:tentative="0">
      <w:start w:val="1"/>
      <w:numFmt w:val="decimal"/>
      <w:pStyle w:val="14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 w:tentative="0">
      <w:start w:val="1"/>
      <w:numFmt w:val="bullet"/>
      <w:pStyle w:val="1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0622CE"/>
    <w:rsid w:val="0015074B"/>
    <w:rsid w:val="0029639D"/>
    <w:rsid w:val="00326F90"/>
    <w:rsid w:val="004275E6"/>
    <w:rsid w:val="009E5FE2"/>
    <w:rsid w:val="00AA1D8D"/>
    <w:rsid w:val="00B17411"/>
    <w:rsid w:val="00B47730"/>
    <w:rsid w:val="00BE73F1"/>
    <w:rsid w:val="00CB0664"/>
    <w:rsid w:val="00E73C10"/>
    <w:rsid w:val="00FB0AD1"/>
    <w:rsid w:val="00FC5F91"/>
    <w:rsid w:val="00FC693F"/>
    <w:rsid w:val="4BB8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qFormat="1" w:uiPriority="99" w:semiHidden="0" w:name="macro"/>
    <w:lsdException w:uiPriority="99" w:name="toa heading"/>
    <w:lsdException w:qFormat="1" w:uiPriority="99" w:semiHidden="0" w:name="List"/>
    <w:lsdException w:qFormat="1" w:uiPriority="99" w:semiHidden="0" w:name="List Bullet"/>
    <w:lsdException w:qFormat="1" w:uiPriority="99" w:semiHidden="0" w:name="List Number"/>
    <w:lsdException w:qFormat="1" w:uiPriority="99" w:semiHidden="0" w:name="List 2"/>
    <w:lsdException w:qFormat="1" w:uiPriority="99" w:semiHidden="0" w:name="List 3"/>
    <w:lsdException w:uiPriority="99" w:name="List 4"/>
    <w:lsdException w:uiPriority="99" w:name="List 5"/>
    <w:lsdException w:qFormat="1" w:uiPriority="99" w:semiHidden="0" w:name="List Bullet 2"/>
    <w:lsdException w:qFormat="1" w:uiPriority="99" w:semiHidden="0" w:name="List Bullet 3"/>
    <w:lsdException w:uiPriority="99" w:name="List Bullet 4"/>
    <w:lsdException w:uiPriority="99" w:name="List Bullet 5"/>
    <w:lsdException w:qFormat="1" w:uiPriority="99" w:semiHidden="0" w:name="List Number 2"/>
    <w:lsdException w:qFormat="1" w:uiPriority="99" w:semiHidden="0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qFormat="1" w:uiPriority="99" w:semiHidden="0" w:name="List Continue"/>
    <w:lsdException w:qFormat="1" w:uiPriority="99" w:semiHidden="0" w:name="List Continue 2"/>
    <w:lsdException w:qFormat="1" w:uiPriority="99" w:semiHidden="0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60" w:semiHidden="0" w:name="Light Shading"/>
    <w:lsdException w:qFormat="1" w:unhideWhenUsed="0" w:uiPriority="61" w:semiHidden="0" w:name="Light List"/>
    <w:lsdException w:qFormat="1" w:unhideWhenUsed="0" w:uiPriority="62" w:semiHidden="0" w:name="Light Grid"/>
    <w:lsdException w:qFormat="1" w:unhideWhenUsed="0" w:uiPriority="63" w:semiHidden="0" w:name="Medium Shading 1"/>
    <w:lsdException w:qFormat="1" w:unhideWhenUsed="0" w:uiPriority="64" w:semiHidden="0" w:name="Medium Shading 2"/>
    <w:lsdException w:qFormat="1" w:unhideWhenUsed="0" w:uiPriority="65" w:semiHidden="0" w:name="Medium List 1"/>
    <w:lsdException w:qFormat="1" w:unhideWhenUsed="0" w:uiPriority="66" w:semiHidden="0" w:name="Medium List 2"/>
    <w:lsdException w:qFormat="1" w:unhideWhenUsed="0" w:uiPriority="67" w:semiHidden="0" w:name="Medium Grid 1"/>
    <w:lsdException w:qFormat="1" w:unhideWhenUsed="0" w:uiPriority="68" w:semiHidden="0" w:name="Medium Grid 2"/>
    <w:lsdException w:qFormat="1" w:unhideWhenUsed="0" w:uiPriority="69" w:semiHidden="0" w:name="Medium Grid 3"/>
    <w:lsdException w:qFormat="1" w:unhideWhenUsed="0" w:uiPriority="70" w:semiHidden="0" w:name="Dark List"/>
    <w:lsdException w:qFormat="1" w:unhideWhenUsed="0" w:uiPriority="71" w:semiHidden="0" w:name="Colorful Shading"/>
    <w:lsdException w:qFormat="1" w:unhideWhenUsed="0" w:uiPriority="72" w:semiHidden="0" w:name="Colorful List"/>
    <w:lsdException w:qFormat="1" w:unhideWhenUsed="0" w:uiPriority="73" w:semiHidden="0" w:name="Colorful Grid"/>
    <w:lsdException w:qFormat="1" w:unhideWhenUsed="0" w:uiPriority="60" w:semiHidden="0" w:name="Light Shading Accent 1"/>
    <w:lsdException w:qFormat="1" w:unhideWhenUsed="0" w:uiPriority="61" w:semiHidden="0" w:name="Light List Accent 1"/>
    <w:lsdException w:qFormat="1" w:unhideWhenUsed="0" w:uiPriority="62" w:semiHidden="0" w:name="Light Grid Accent 1"/>
    <w:lsdException w:qFormat="1" w:unhideWhenUsed="0" w:uiPriority="63" w:semiHidden="0" w:name="Medium Shading 1 Accent 1"/>
    <w:lsdException w:qFormat="1" w:unhideWhenUsed="0" w:uiPriority="64" w:semiHidden="0" w:name="Medium Shading 2 Accent 1"/>
    <w:lsdException w:qFormat="1"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qFormat="1" w:unhideWhenUsed="0" w:uiPriority="66" w:semiHidden="0" w:name="Medium List 2 Accent 1"/>
    <w:lsdException w:qFormat="1" w:unhideWhenUsed="0" w:uiPriority="67" w:semiHidden="0" w:name="Medium Grid 1 Accent 1"/>
    <w:lsdException w:qFormat="1" w:unhideWhenUsed="0" w:uiPriority="68" w:semiHidden="0" w:name="Medium Grid 2 Accent 1"/>
    <w:lsdException w:qFormat="1" w:unhideWhenUsed="0" w:uiPriority="69" w:semiHidden="0" w:name="Medium Grid 3 Accent 1"/>
    <w:lsdException w:qFormat="1" w:unhideWhenUsed="0" w:uiPriority="70" w:semiHidden="0" w:name="Dark List Accent 1"/>
    <w:lsdException w:qFormat="1" w:unhideWhenUsed="0" w:uiPriority="71" w:semiHidden="0" w:name="Colorful Shading Accent 1"/>
    <w:lsdException w:qFormat="1" w:unhideWhenUsed="0" w:uiPriority="72" w:semiHidden="0" w:name="Colorful List Accent 1"/>
    <w:lsdException w:qFormat="1" w:unhideWhenUsed="0" w:uiPriority="73" w:semiHidden="0" w:name="Colorful Grid Accent 1"/>
    <w:lsdException w:qFormat="1" w:unhideWhenUsed="0" w:uiPriority="60" w:semiHidden="0" w:name="Light Shading Accent 2"/>
    <w:lsdException w:qFormat="1" w:unhideWhenUsed="0" w:uiPriority="61" w:semiHidden="0" w:name="Light List Accent 2"/>
    <w:lsdException w:qFormat="1" w:unhideWhenUsed="0" w:uiPriority="62" w:semiHidden="0" w:name="Light Grid Accent 2"/>
    <w:lsdException w:qFormat="1" w:unhideWhenUsed="0" w:uiPriority="63" w:semiHidden="0" w:name="Medium Shading 1 Accent 2"/>
    <w:lsdException w:qFormat="1" w:unhideWhenUsed="0" w:uiPriority="64" w:semiHidden="0" w:name="Medium Shading 2 Accent 2"/>
    <w:lsdException w:qFormat="1" w:unhideWhenUsed="0" w:uiPriority="65" w:semiHidden="0" w:name="Medium List 1 Accent 2"/>
    <w:lsdException w:qFormat="1" w:unhideWhenUsed="0" w:uiPriority="66" w:semiHidden="0" w:name="Medium List 2 Accent 2"/>
    <w:lsdException w:qFormat="1" w:unhideWhenUsed="0" w:uiPriority="67" w:semiHidden="0" w:name="Medium Grid 1 Accent 2"/>
    <w:lsdException w:qFormat="1" w:unhideWhenUsed="0" w:uiPriority="68" w:semiHidden="0" w:name="Medium Grid 2 Accent 2"/>
    <w:lsdException w:qFormat="1" w:unhideWhenUsed="0" w:uiPriority="69" w:semiHidden="0" w:name="Medium Grid 3 Accent 2"/>
    <w:lsdException w:qFormat="1" w:unhideWhenUsed="0" w:uiPriority="70" w:semiHidden="0" w:name="Dark List Accent 2"/>
    <w:lsdException w:qFormat="1" w:unhideWhenUsed="0" w:uiPriority="71" w:semiHidden="0" w:name="Colorful Shading Accent 2"/>
    <w:lsdException w:qFormat="1" w:unhideWhenUsed="0" w:uiPriority="72" w:semiHidden="0" w:name="Colorful List Accent 2"/>
    <w:lsdException w:qFormat="1" w:unhideWhenUsed="0" w:uiPriority="73" w:semiHidden="0" w:name="Colorful Grid Accent 2"/>
    <w:lsdException w:qFormat="1" w:unhideWhenUsed="0" w:uiPriority="60" w:semiHidden="0" w:name="Light Shading Accent 3"/>
    <w:lsdException w:qFormat="1" w:unhideWhenUsed="0" w:uiPriority="61" w:semiHidden="0" w:name="Light List Accent 3"/>
    <w:lsdException w:qFormat="1" w:unhideWhenUsed="0" w:uiPriority="62" w:semiHidden="0" w:name="Light Grid Accent 3"/>
    <w:lsdException w:qFormat="1" w:unhideWhenUsed="0" w:uiPriority="63" w:semiHidden="0" w:name="Medium Shading 1 Accent 3"/>
    <w:lsdException w:qFormat="1" w:unhideWhenUsed="0" w:uiPriority="64" w:semiHidden="0" w:name="Medium Shading 2 Accent 3"/>
    <w:lsdException w:qFormat="1" w:unhideWhenUsed="0" w:uiPriority="65" w:semiHidden="0" w:name="Medium List 1 Accent 3"/>
    <w:lsdException w:qFormat="1" w:unhideWhenUsed="0" w:uiPriority="66" w:semiHidden="0" w:name="Medium List 2 Accent 3"/>
    <w:lsdException w:qFormat="1" w:unhideWhenUsed="0" w:uiPriority="67" w:semiHidden="0" w:name="Medium Grid 1 Accent 3"/>
    <w:lsdException w:qFormat="1" w:unhideWhenUsed="0" w:uiPriority="68" w:semiHidden="0" w:name="Medium Grid 2 Accent 3"/>
    <w:lsdException w:qFormat="1" w:unhideWhenUsed="0" w:uiPriority="69" w:semiHidden="0" w:name="Medium Grid 3 Accent 3"/>
    <w:lsdException w:qFormat="1" w:unhideWhenUsed="0" w:uiPriority="70" w:semiHidden="0" w:name="Dark List Accent 3"/>
    <w:lsdException w:qFormat="1" w:unhideWhenUsed="0" w:uiPriority="71" w:semiHidden="0" w:name="Colorful Shading Accent 3"/>
    <w:lsdException w:qFormat="1" w:unhideWhenUsed="0" w:uiPriority="72" w:semiHidden="0" w:name="Colorful List Accent 3"/>
    <w:lsdException w:qFormat="1" w:unhideWhenUsed="0" w:uiPriority="73" w:semiHidden="0" w:name="Colorful Grid Accent 3"/>
    <w:lsdException w:qFormat="1" w:unhideWhenUsed="0" w:uiPriority="60" w:semiHidden="0" w:name="Light Shading Accent 4"/>
    <w:lsdException w:qFormat="1" w:unhideWhenUsed="0" w:uiPriority="61" w:semiHidden="0" w:name="Light List Accent 4"/>
    <w:lsdException w:qFormat="1" w:unhideWhenUsed="0" w:uiPriority="62" w:semiHidden="0" w:name="Light Grid Accent 4"/>
    <w:lsdException w:qFormat="1" w:unhideWhenUsed="0" w:uiPriority="63" w:semiHidden="0" w:name="Medium Shading 1 Accent 4"/>
    <w:lsdException w:qFormat="1" w:unhideWhenUsed="0" w:uiPriority="64" w:semiHidden="0" w:name="Medium Shading 2 Accent 4"/>
    <w:lsdException w:qFormat="1" w:unhideWhenUsed="0" w:uiPriority="65" w:semiHidden="0" w:name="Medium List 1 Accent 4"/>
    <w:lsdException w:qFormat="1" w:unhideWhenUsed="0" w:uiPriority="66" w:semiHidden="0" w:name="Medium List 2 Accent 4"/>
    <w:lsdException w:qFormat="1" w:unhideWhenUsed="0" w:uiPriority="67" w:semiHidden="0" w:name="Medium Grid 1 Accent 4"/>
    <w:lsdException w:qFormat="1" w:unhideWhenUsed="0" w:uiPriority="68" w:semiHidden="0" w:name="Medium Grid 2 Accent 4"/>
    <w:lsdException w:qFormat="1" w:unhideWhenUsed="0" w:uiPriority="69" w:semiHidden="0" w:name="Medium Grid 3 Accent 4"/>
    <w:lsdException w:qFormat="1" w:unhideWhenUsed="0" w:uiPriority="70" w:semiHidden="0" w:name="Dark List Accent 4"/>
    <w:lsdException w:qFormat="1" w:unhideWhenUsed="0" w:uiPriority="71" w:semiHidden="0" w:name="Colorful Shading Accent 4"/>
    <w:lsdException w:qFormat="1" w:unhideWhenUsed="0" w:uiPriority="72" w:semiHidden="0" w:name="Colorful List Accent 4"/>
    <w:lsdException w:qFormat="1" w:unhideWhenUsed="0" w:uiPriority="73" w:semiHidden="0" w:name="Colorful Grid Accent 4"/>
    <w:lsdException w:qFormat="1" w:unhideWhenUsed="0" w:uiPriority="60" w:semiHidden="0" w:name="Light Shading Accent 5"/>
    <w:lsdException w:qFormat="1" w:unhideWhenUsed="0" w:uiPriority="61" w:semiHidden="0" w:name="Light List Accent 5"/>
    <w:lsdException w:qFormat="1" w:unhideWhenUsed="0" w:uiPriority="62" w:semiHidden="0" w:name="Light Grid Accent 5"/>
    <w:lsdException w:qFormat="1" w:unhideWhenUsed="0" w:uiPriority="63" w:semiHidden="0" w:name="Medium Shading 1 Accent 5"/>
    <w:lsdException w:qFormat="1" w:unhideWhenUsed="0" w:uiPriority="64" w:semiHidden="0" w:name="Medium Shading 2 Accent 5"/>
    <w:lsdException w:qFormat="1" w:unhideWhenUsed="0" w:uiPriority="65" w:semiHidden="0" w:name="Medium List 1 Accent 5"/>
    <w:lsdException w:qFormat="1" w:unhideWhenUsed="0" w:uiPriority="66" w:semiHidden="0" w:name="Medium List 2 Accent 5"/>
    <w:lsdException w:qFormat="1" w:unhideWhenUsed="0" w:uiPriority="67" w:semiHidden="0" w:name="Medium Grid 1 Accent 5"/>
    <w:lsdException w:qFormat="1" w:unhideWhenUsed="0" w:uiPriority="68" w:semiHidden="0" w:name="Medium Grid 2 Accent 5"/>
    <w:lsdException w:qFormat="1" w:unhideWhenUsed="0" w:uiPriority="69" w:semiHidden="0" w:name="Medium Grid 3 Accent 5"/>
    <w:lsdException w:qFormat="1" w:unhideWhenUsed="0" w:uiPriority="70" w:semiHidden="0" w:name="Dark List Accent 5"/>
    <w:lsdException w:qFormat="1" w:unhideWhenUsed="0" w:uiPriority="71" w:semiHidden="0" w:name="Colorful Shading Accent 5"/>
    <w:lsdException w:qFormat="1" w:unhideWhenUsed="0" w:uiPriority="72" w:semiHidden="0" w:name="Colorful List Accent 5"/>
    <w:lsdException w:qFormat="1" w:unhideWhenUsed="0" w:uiPriority="73" w:semiHidden="0" w:name="Colorful Grid Accent 5"/>
    <w:lsdException w:qFormat="1" w:unhideWhenUsed="0" w:uiPriority="60" w:semiHidden="0" w:name="Light Shading Accent 6"/>
    <w:lsdException w:qFormat="1" w:unhideWhenUsed="0" w:uiPriority="61" w:semiHidden="0" w:name="Light List Accent 6"/>
    <w:lsdException w:qFormat="1" w:unhideWhenUsed="0" w:uiPriority="62" w:semiHidden="0" w:name="Light Grid Accent 6"/>
    <w:lsdException w:qFormat="1" w:unhideWhenUsed="0" w:uiPriority="63" w:semiHidden="0" w:name="Medium Shading 1 Accent 6"/>
    <w:lsdException w:qFormat="1" w:unhideWhenUsed="0" w:uiPriority="64" w:semiHidden="0" w:name="Medium Shading 2 Accent 6"/>
    <w:lsdException w:qFormat="1" w:unhideWhenUsed="0" w:uiPriority="65" w:semiHidden="0" w:name="Medium List 1 Accent 6"/>
    <w:lsdException w:qFormat="1" w:unhideWhenUsed="0" w:uiPriority="66" w:semiHidden="0" w:name="Medium List 2 Accent 6"/>
    <w:lsdException w:qFormat="1" w:unhideWhenUsed="0" w:uiPriority="67" w:semiHidden="0" w:name="Medium Grid 1 Accent 6"/>
    <w:lsdException w:qFormat="1" w:unhideWhenUsed="0" w:uiPriority="68" w:semiHidden="0" w:name="Medium Grid 2 Accent 6"/>
    <w:lsdException w:qFormat="1" w:unhideWhenUsed="0" w:uiPriority="69" w:semiHidden="0" w:name="Medium Grid 3 Accent 6"/>
    <w:lsdException w:qFormat="1" w:unhideWhenUsed="0" w:uiPriority="70" w:semiHidden="0" w:name="Dark List Accent 6"/>
    <w:lsdException w:qFormat="1" w:unhideWhenUsed="0" w:uiPriority="71" w:semiHidden="0" w:name="Colorful Shading Accent 6"/>
    <w:lsdException w:qFormat="1" w:unhideWhenUsed="0" w:uiPriority="72" w:semiHidden="0" w:name="Colorful List Accent 6"/>
    <w:lsdException w:qFormat="1"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宋体" w:hAnsi="宋体" w:eastAsia="宋体" w:cstheme="minorBidi"/>
      <w:sz w:val="21"/>
      <w:szCs w:val="22"/>
      <w:lang w:val="en-US" w:eastAsia="en-US" w:bidi="ar-SA"/>
    </w:rPr>
  </w:style>
  <w:style w:type="paragraph" w:styleId="3">
    <w:name w:val="heading 1"/>
    <w:basedOn w:val="1"/>
    <w:next w:val="1"/>
    <w:link w:val="138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4">
    <w:name w:val="heading 2"/>
    <w:basedOn w:val="1"/>
    <w:next w:val="1"/>
    <w:link w:val="139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5">
    <w:name w:val="heading 3"/>
    <w:basedOn w:val="1"/>
    <w:next w:val="1"/>
    <w:link w:val="140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6">
    <w:name w:val="heading 4"/>
    <w:basedOn w:val="1"/>
    <w:next w:val="1"/>
    <w:link w:val="150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7">
    <w:name w:val="heading 5"/>
    <w:basedOn w:val="1"/>
    <w:next w:val="1"/>
    <w:link w:val="151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styleId="8">
    <w:name w:val="heading 6"/>
    <w:basedOn w:val="1"/>
    <w:next w:val="1"/>
    <w:link w:val="152"/>
    <w:semiHidden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styleId="9">
    <w:name w:val="heading 7"/>
    <w:basedOn w:val="1"/>
    <w:next w:val="1"/>
    <w:link w:val="153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0">
    <w:name w:val="heading 8"/>
    <w:basedOn w:val="1"/>
    <w:next w:val="1"/>
    <w:link w:val="154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paragraph" w:styleId="11">
    <w:name w:val="heading 9"/>
    <w:basedOn w:val="1"/>
    <w:next w:val="1"/>
    <w:link w:val="155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132">
    <w:name w:val="Default Paragraph Font"/>
    <w:semiHidden/>
    <w:unhideWhenUsed/>
    <w:qFormat/>
    <w:uiPriority w:val="1"/>
  </w:style>
  <w:style w:type="table" w:default="1" w:styleId="3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147"/>
    <w:unhideWhenUsed/>
    <w:qFormat/>
    <w:uiPriority w:val="99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after="200" w:line="276" w:lineRule="auto"/>
    </w:pPr>
    <w:rPr>
      <w:rFonts w:ascii="Courier" w:hAnsi="Courier" w:eastAsiaTheme="minorEastAsia" w:cstheme="minorBidi"/>
      <w:sz w:val="20"/>
      <w:szCs w:val="20"/>
      <w:lang w:val="en-US" w:eastAsia="en-US" w:bidi="ar-SA"/>
    </w:rPr>
  </w:style>
  <w:style w:type="paragraph" w:styleId="12">
    <w:name w:val="List 3"/>
    <w:basedOn w:val="1"/>
    <w:unhideWhenUsed/>
    <w:qFormat/>
    <w:uiPriority w:val="99"/>
    <w:pPr>
      <w:ind w:left="1080" w:hanging="360"/>
      <w:contextualSpacing/>
    </w:pPr>
  </w:style>
  <w:style w:type="paragraph" w:styleId="13">
    <w:name w:val="List Number 2"/>
    <w:basedOn w:val="1"/>
    <w:unhideWhenUsed/>
    <w:qFormat/>
    <w:uiPriority w:val="99"/>
    <w:pPr>
      <w:numPr>
        <w:ilvl w:val="0"/>
        <w:numId w:val="1"/>
      </w:numPr>
      <w:contextualSpacing/>
    </w:pPr>
  </w:style>
  <w:style w:type="paragraph" w:styleId="14">
    <w:name w:val="List Number"/>
    <w:basedOn w:val="1"/>
    <w:unhideWhenUsed/>
    <w:qFormat/>
    <w:uiPriority w:val="99"/>
    <w:pPr>
      <w:numPr>
        <w:ilvl w:val="0"/>
        <w:numId w:val="2"/>
      </w:numPr>
      <w:contextualSpacing/>
    </w:pPr>
  </w:style>
  <w:style w:type="paragraph" w:styleId="15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6">
    <w:name w:val="List Bullet"/>
    <w:basedOn w:val="1"/>
    <w:unhideWhenUsed/>
    <w:qFormat/>
    <w:uiPriority w:val="99"/>
    <w:pPr>
      <w:numPr>
        <w:ilvl w:val="0"/>
        <w:numId w:val="3"/>
      </w:numPr>
      <w:contextualSpacing/>
    </w:pPr>
  </w:style>
  <w:style w:type="paragraph" w:styleId="17">
    <w:name w:val="Body Text 3"/>
    <w:basedOn w:val="1"/>
    <w:link w:val="146"/>
    <w:unhideWhenUsed/>
    <w:qFormat/>
    <w:uiPriority w:val="99"/>
    <w:pPr>
      <w:spacing w:after="120"/>
    </w:pPr>
    <w:rPr>
      <w:sz w:val="16"/>
      <w:szCs w:val="16"/>
    </w:rPr>
  </w:style>
  <w:style w:type="paragraph" w:styleId="18">
    <w:name w:val="List Bullet 3"/>
    <w:basedOn w:val="1"/>
    <w:unhideWhenUsed/>
    <w:qFormat/>
    <w:uiPriority w:val="99"/>
    <w:pPr>
      <w:numPr>
        <w:ilvl w:val="0"/>
        <w:numId w:val="4"/>
      </w:numPr>
      <w:contextualSpacing/>
    </w:pPr>
  </w:style>
  <w:style w:type="paragraph" w:styleId="19">
    <w:name w:val="Body Text"/>
    <w:basedOn w:val="1"/>
    <w:link w:val="144"/>
    <w:unhideWhenUsed/>
    <w:qFormat/>
    <w:uiPriority w:val="99"/>
    <w:pPr>
      <w:spacing w:after="120"/>
    </w:pPr>
  </w:style>
  <w:style w:type="paragraph" w:styleId="20">
    <w:name w:val="List Number 3"/>
    <w:basedOn w:val="1"/>
    <w:unhideWhenUsed/>
    <w:qFormat/>
    <w:uiPriority w:val="99"/>
    <w:pPr>
      <w:numPr>
        <w:ilvl w:val="0"/>
        <w:numId w:val="5"/>
      </w:numPr>
      <w:contextualSpacing/>
    </w:pPr>
  </w:style>
  <w:style w:type="paragraph" w:styleId="21">
    <w:name w:val="List 2"/>
    <w:basedOn w:val="1"/>
    <w:unhideWhenUsed/>
    <w:qFormat/>
    <w:uiPriority w:val="99"/>
    <w:pPr>
      <w:ind w:left="720" w:hanging="360"/>
      <w:contextualSpacing/>
    </w:pPr>
  </w:style>
  <w:style w:type="paragraph" w:styleId="22">
    <w:name w:val="List Continue"/>
    <w:basedOn w:val="1"/>
    <w:unhideWhenUsed/>
    <w:qFormat/>
    <w:uiPriority w:val="99"/>
    <w:pPr>
      <w:spacing w:after="120"/>
      <w:ind w:left="360"/>
      <w:contextualSpacing/>
    </w:pPr>
  </w:style>
  <w:style w:type="paragraph" w:styleId="23">
    <w:name w:val="List Bullet 2"/>
    <w:basedOn w:val="1"/>
    <w:unhideWhenUsed/>
    <w:qFormat/>
    <w:uiPriority w:val="99"/>
    <w:pPr>
      <w:numPr>
        <w:ilvl w:val="0"/>
        <w:numId w:val="6"/>
      </w:numPr>
      <w:contextualSpacing/>
    </w:pPr>
  </w:style>
  <w:style w:type="paragraph" w:styleId="24">
    <w:name w:val="footer"/>
    <w:basedOn w:val="1"/>
    <w:link w:val="136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5">
    <w:name w:val="header"/>
    <w:basedOn w:val="1"/>
    <w:link w:val="135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6">
    <w:name w:val="Subtitle"/>
    <w:basedOn w:val="1"/>
    <w:next w:val="1"/>
    <w:link w:val="142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27">
    <w:name w:val="List"/>
    <w:basedOn w:val="1"/>
    <w:unhideWhenUsed/>
    <w:qFormat/>
    <w:uiPriority w:val="99"/>
    <w:pPr>
      <w:ind w:left="360" w:hanging="360"/>
      <w:contextualSpacing/>
    </w:pPr>
  </w:style>
  <w:style w:type="paragraph" w:styleId="28">
    <w:name w:val="Body Text 2"/>
    <w:basedOn w:val="1"/>
    <w:link w:val="145"/>
    <w:unhideWhenUsed/>
    <w:qFormat/>
    <w:uiPriority w:val="99"/>
    <w:pPr>
      <w:spacing w:after="120" w:line="480" w:lineRule="auto"/>
    </w:pPr>
  </w:style>
  <w:style w:type="paragraph" w:styleId="29">
    <w:name w:val="List Continue 2"/>
    <w:basedOn w:val="1"/>
    <w:unhideWhenUsed/>
    <w:qFormat/>
    <w:uiPriority w:val="99"/>
    <w:pPr>
      <w:spacing w:after="120"/>
      <w:ind w:left="720"/>
      <w:contextualSpacing/>
    </w:pPr>
  </w:style>
  <w:style w:type="paragraph" w:styleId="30">
    <w:name w:val="List Continue 3"/>
    <w:basedOn w:val="1"/>
    <w:unhideWhenUsed/>
    <w:qFormat/>
    <w:uiPriority w:val="99"/>
    <w:pPr>
      <w:spacing w:after="120"/>
      <w:ind w:left="1080"/>
      <w:contextualSpacing/>
    </w:pPr>
  </w:style>
  <w:style w:type="paragraph" w:styleId="31">
    <w:name w:val="Title"/>
    <w:basedOn w:val="1"/>
    <w:next w:val="1"/>
    <w:link w:val="141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33">
    <w:name w:val="Table Grid"/>
    <w:basedOn w:val="32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34">
    <w:name w:val="Light Shading"/>
    <w:basedOn w:val="32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35">
    <w:name w:val="Light Shading Accent 1"/>
    <w:basedOn w:val="32"/>
    <w:qFormat/>
    <w:uiPriority w:val="60"/>
    <w:pPr>
      <w:spacing w:after="0" w:line="240" w:lineRule="auto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36">
    <w:name w:val="Light Shading Accent 2"/>
    <w:basedOn w:val="32"/>
    <w:qFormat/>
    <w:uiPriority w:val="60"/>
    <w:pPr>
      <w:spacing w:after="0" w:line="240" w:lineRule="auto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37">
    <w:name w:val="Light Shading Accent 3"/>
    <w:basedOn w:val="32"/>
    <w:qFormat/>
    <w:uiPriority w:val="60"/>
    <w:pPr>
      <w:spacing w:after="0" w:line="240" w:lineRule="auto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38">
    <w:name w:val="Light Shading Accent 4"/>
    <w:basedOn w:val="32"/>
    <w:qFormat/>
    <w:uiPriority w:val="60"/>
    <w:pPr>
      <w:spacing w:after="0" w:line="240" w:lineRule="auto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39">
    <w:name w:val="Light Shading Accent 5"/>
    <w:basedOn w:val="32"/>
    <w:qFormat/>
    <w:uiPriority w:val="60"/>
    <w:pPr>
      <w:spacing w:after="0" w:line="240" w:lineRule="auto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40">
    <w:name w:val="Light Shading Accent 6"/>
    <w:basedOn w:val="32"/>
    <w:qFormat/>
    <w:uiPriority w:val="60"/>
    <w:pPr>
      <w:spacing w:after="0" w:line="240" w:lineRule="auto"/>
    </w:pPr>
    <w:rPr>
      <w:color w:val="E46C0A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41">
    <w:name w:val="Light List"/>
    <w:basedOn w:val="32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42">
    <w:name w:val="Light List Accent 1"/>
    <w:basedOn w:val="32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43">
    <w:name w:val="Light List Accent 2"/>
    <w:basedOn w:val="32"/>
    <w:qFormat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44">
    <w:name w:val="Light List Accent 3"/>
    <w:basedOn w:val="32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45">
    <w:name w:val="Light List Accent 4"/>
    <w:basedOn w:val="32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46">
    <w:name w:val="Light List Accent 5"/>
    <w:basedOn w:val="32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47">
    <w:name w:val="Light List Accent 6"/>
    <w:basedOn w:val="32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48">
    <w:name w:val="Light Grid"/>
    <w:basedOn w:val="32"/>
    <w:qFormat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49">
    <w:name w:val="Light Grid Accent 1"/>
    <w:basedOn w:val="32"/>
    <w:qFormat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50">
    <w:name w:val="Light Grid Accent 2"/>
    <w:basedOn w:val="32"/>
    <w:qFormat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51">
    <w:name w:val="Light Grid Accent 3"/>
    <w:basedOn w:val="32"/>
    <w:qFormat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52">
    <w:name w:val="Light Grid Accent 4"/>
    <w:basedOn w:val="32"/>
    <w:qFormat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53">
    <w:name w:val="Light Grid Accent 5"/>
    <w:basedOn w:val="32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54">
    <w:name w:val="Light Grid Accent 6"/>
    <w:basedOn w:val="32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55">
    <w:name w:val="Medium Shading 1"/>
    <w:basedOn w:val="32"/>
    <w:qFormat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6">
    <w:name w:val="Medium Shading 1 Accent 1"/>
    <w:basedOn w:val="32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7">
    <w:name w:val="Medium Shading 1 Accent 2"/>
    <w:basedOn w:val="32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1 Accent 3"/>
    <w:basedOn w:val="32"/>
    <w:qFormat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9">
    <w:name w:val="Medium Shading 1 Accent 4"/>
    <w:basedOn w:val="32"/>
    <w:qFormat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0">
    <w:name w:val="Medium Shading 1 Accent 5"/>
    <w:basedOn w:val="32"/>
    <w:qFormat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1">
    <w:name w:val="Medium Shading 1 Accent 6"/>
    <w:basedOn w:val="32"/>
    <w:qFormat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2">
    <w:name w:val="Medium Shading 2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3">
    <w:name w:val="Medium Shading 2 Accent 1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4">
    <w:name w:val="Medium Shading 2 Accent 2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5">
    <w:name w:val="Medium Shading 2 Accent 3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6">
    <w:name w:val="Medium Shading 2 Accent 4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7">
    <w:name w:val="Medium Shading 2 Accent 5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8">
    <w:name w:val="Medium Shading 2 Accent 6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9">
    <w:name w:val="Medium List 1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70">
    <w:name w:val="Medium List 1 Accent 1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bottom w:val="single" w:color="4F81BD" w:themeColor="accent1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71">
    <w:name w:val="Medium List 1 Accent 2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bottom w:val="single" w:color="C0504D" w:themeColor="accent2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72">
    <w:name w:val="Medium List 1 Accent 3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bottom w:val="single" w:color="9BBB59" w:themeColor="accent3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73">
    <w:name w:val="Medium List 1 Accent 4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bottom w:val="single" w:color="8064A2" w:themeColor="accent4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74">
    <w:name w:val="Medium List 1 Accent 5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75">
    <w:name w:val="Medium List 1 Accent 6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bottom w:val="single" w:color="F79646" w:themeColor="accent6" w:sz="8" w:space="0"/>
      </w:tblBorders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76">
    <w:name w:val="Medium List 2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1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2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3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0">
    <w:name w:val="Medium List 2 Accent 4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1">
    <w:name w:val="Medium List 2 Accent 5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2">
    <w:name w:val="Medium List 2 Accent 6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3">
    <w:name w:val="Medium Grid 1"/>
    <w:basedOn w:val="32"/>
    <w:qFormat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84">
    <w:name w:val="Medium Grid 1 Accent 1"/>
    <w:basedOn w:val="32"/>
    <w:qFormat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85">
    <w:name w:val="Medium Grid 1 Accent 2"/>
    <w:basedOn w:val="32"/>
    <w:qFormat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86">
    <w:name w:val="Medium Grid 1 Accent 3"/>
    <w:basedOn w:val="32"/>
    <w:qFormat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87">
    <w:name w:val="Medium Grid 1 Accent 4"/>
    <w:basedOn w:val="32"/>
    <w:qFormat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88">
    <w:name w:val="Medium Grid 1 Accent 5"/>
    <w:basedOn w:val="32"/>
    <w:qFormat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89">
    <w:name w:val="Medium Grid 1 Accent 6"/>
    <w:basedOn w:val="32"/>
    <w:qFormat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90">
    <w:name w:val="Medium Grid 2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1">
    <w:name w:val="Medium Grid 2 Accent 1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2">
    <w:name w:val="Medium Grid 2 Accent 2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3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4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5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6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3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98">
    <w:name w:val="Medium Grid 3 Accent 1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99">
    <w:name w:val="Medium Grid 3 Accent 2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100">
    <w:name w:val="Medium Grid 3 Accent 3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101">
    <w:name w:val="Medium Grid 3 Accent 4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102">
    <w:name w:val="Medium Grid 3 Accent 5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103">
    <w:name w:val="Medium Grid 3 Accent 6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104">
    <w:name w:val="Dark List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05">
    <w:name w:val="Dark List Accent 1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106">
    <w:name w:val="Dark List Accent 2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107">
    <w:name w:val="Dark List Accent 3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108">
    <w:name w:val="Dark List Accent 4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109">
    <w:name w:val="Dark List Accent 5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110">
    <w:name w:val="Dark List Accent 6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111">
    <w:name w:val="Colorful Shading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2">
    <w:name w:val="Colorful Shading Accent 1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3">
    <w:name w:val="Colorful Shading Accent 2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4">
    <w:name w:val="Colorful Shading Accent 3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15">
    <w:name w:val="Colorful Shading Accent 4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6">
    <w:name w:val="Colorful Shading Accent 5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7">
    <w:name w:val="Colorful Shading Accent 6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8">
    <w:name w:val="Colorful List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19">
    <w:name w:val="Colorful List Accent 1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120">
    <w:name w:val="Colorful List Accent 2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121">
    <w:name w:val="Colorful List Accent 3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122">
    <w:name w:val="Colorful List Accent 4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123">
    <w:name w:val="Colorful List Accent 5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24">
    <w:name w:val="Colorful List Accent 6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125">
    <w:name w:val="Colorful Grid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126">
    <w:name w:val="Colorful Grid Accent 1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127">
    <w:name w:val="Colorful Grid Accent 2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28">
    <w:name w:val="Colorful Grid Accent 3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29">
    <w:name w:val="Colorful Grid Accent 4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30">
    <w:name w:val="Colorful Grid Accent 5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31">
    <w:name w:val="Colorful Grid Accent 6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133">
    <w:name w:val="Strong"/>
    <w:basedOn w:val="132"/>
    <w:qFormat/>
    <w:uiPriority w:val="22"/>
    <w:rPr>
      <w:b/>
      <w:bCs/>
    </w:rPr>
  </w:style>
  <w:style w:type="character" w:styleId="134">
    <w:name w:val="Emphasis"/>
    <w:basedOn w:val="132"/>
    <w:qFormat/>
    <w:uiPriority w:val="20"/>
    <w:rPr>
      <w:i/>
      <w:iCs/>
    </w:rPr>
  </w:style>
  <w:style w:type="character" w:customStyle="1" w:styleId="135">
    <w:name w:val="页眉 字符"/>
    <w:basedOn w:val="132"/>
    <w:link w:val="25"/>
    <w:qFormat/>
    <w:uiPriority w:val="99"/>
  </w:style>
  <w:style w:type="character" w:customStyle="1" w:styleId="136">
    <w:name w:val="页脚 字符"/>
    <w:basedOn w:val="132"/>
    <w:link w:val="24"/>
    <w:qFormat/>
    <w:uiPriority w:val="99"/>
  </w:style>
  <w:style w:type="paragraph" w:styleId="13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customStyle="1" w:styleId="138">
    <w:name w:val="标题 1 字符"/>
    <w:basedOn w:val="132"/>
    <w:link w:val="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39">
    <w:name w:val="标题 2 字符"/>
    <w:basedOn w:val="132"/>
    <w:link w:val="4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140">
    <w:name w:val="标题 3 字符"/>
    <w:basedOn w:val="132"/>
    <w:link w:val="5"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41">
    <w:name w:val="标题 字符"/>
    <w:basedOn w:val="132"/>
    <w:link w:val="31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142">
    <w:name w:val="副标题 字符"/>
    <w:basedOn w:val="132"/>
    <w:link w:val="26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43">
    <w:name w:val="List Paragraph"/>
    <w:basedOn w:val="1"/>
    <w:qFormat/>
    <w:uiPriority w:val="34"/>
    <w:pPr>
      <w:ind w:left="720"/>
      <w:contextualSpacing/>
    </w:pPr>
  </w:style>
  <w:style w:type="character" w:customStyle="1" w:styleId="144">
    <w:name w:val="正文文本 字符"/>
    <w:basedOn w:val="132"/>
    <w:link w:val="19"/>
    <w:qFormat/>
    <w:uiPriority w:val="99"/>
  </w:style>
  <w:style w:type="character" w:customStyle="1" w:styleId="145">
    <w:name w:val="正文文本 2 字符"/>
    <w:basedOn w:val="132"/>
    <w:link w:val="28"/>
    <w:qFormat/>
    <w:uiPriority w:val="99"/>
  </w:style>
  <w:style w:type="character" w:customStyle="1" w:styleId="146">
    <w:name w:val="正文文本 3 字符"/>
    <w:basedOn w:val="132"/>
    <w:link w:val="17"/>
    <w:qFormat/>
    <w:uiPriority w:val="99"/>
    <w:rPr>
      <w:sz w:val="16"/>
      <w:szCs w:val="16"/>
    </w:rPr>
  </w:style>
  <w:style w:type="character" w:customStyle="1" w:styleId="147">
    <w:name w:val="宏文本 字符"/>
    <w:basedOn w:val="132"/>
    <w:link w:val="2"/>
    <w:qFormat/>
    <w:uiPriority w:val="99"/>
    <w:rPr>
      <w:rFonts w:ascii="Courier" w:hAnsi="Courier"/>
      <w:sz w:val="20"/>
      <w:szCs w:val="20"/>
    </w:rPr>
  </w:style>
  <w:style w:type="paragraph" w:styleId="148">
    <w:name w:val="Quote"/>
    <w:basedOn w:val="1"/>
    <w:next w:val="1"/>
    <w:link w:val="149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49">
    <w:name w:val="引用 字符"/>
    <w:basedOn w:val="132"/>
    <w:link w:val="148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0">
    <w:name w:val="标题 4 字符"/>
    <w:basedOn w:val="132"/>
    <w:link w:val="6"/>
    <w:semiHidden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1">
    <w:name w:val="标题 5 字符"/>
    <w:basedOn w:val="132"/>
    <w:link w:val="7"/>
    <w:semiHidden/>
    <w:qFormat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152">
    <w:name w:val="标题 6 字符"/>
    <w:basedOn w:val="132"/>
    <w:link w:val="8"/>
    <w:semiHidden/>
    <w:qFormat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153">
    <w:name w:val="标题 7 字符"/>
    <w:basedOn w:val="132"/>
    <w:link w:val="9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54">
    <w:name w:val="标题 8 字符"/>
    <w:basedOn w:val="132"/>
    <w:link w:val="10"/>
    <w:semiHidden/>
    <w:qFormat/>
    <w:uiPriority w:val="9"/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character" w:customStyle="1" w:styleId="155">
    <w:name w:val="标题 9 字符"/>
    <w:basedOn w:val="132"/>
    <w:link w:val="11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56">
    <w:name w:val="Intense Quote"/>
    <w:basedOn w:val="1"/>
    <w:next w:val="1"/>
    <w:link w:val="157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7">
    <w:name w:val="明显引用 字符"/>
    <w:basedOn w:val="132"/>
    <w:link w:val="156"/>
    <w:qFormat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8">
    <w:name w:val="Subtle Emphasis"/>
    <w:basedOn w:val="132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159">
    <w:name w:val="Intense Emphasis"/>
    <w:basedOn w:val="132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0">
    <w:name w:val="Subtle Reference"/>
    <w:basedOn w:val="132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161">
    <w:name w:val="Intense Reference"/>
    <w:basedOn w:val="132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162">
    <w:name w:val="Book Title"/>
    <w:basedOn w:val="132"/>
    <w:qFormat/>
    <w:uiPriority w:val="33"/>
    <w:rPr>
      <w:b/>
      <w:bCs/>
      <w:smallCaps/>
      <w:spacing w:val="5"/>
    </w:rPr>
  </w:style>
  <w:style w:type="paragraph" w:customStyle="1" w:styleId="163">
    <w:name w:val="TOC Heading"/>
    <w:basedOn w:val="3"/>
    <w:next w:val="1"/>
    <w:semiHidden/>
    <w:unhideWhenUsed/>
    <w:qFormat/>
    <w:uiPriority w:val="39"/>
    <w:pPr>
      <w:outlineLvl w:val="9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E45CB79-0755-4068-B975-2536D027ED5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</Words>
  <Characters>107</Characters>
  <Lines>1</Lines>
  <Paragraphs>1</Paragraphs>
  <TotalTime>220</TotalTime>
  <ScaleCrop>false</ScaleCrop>
  <LinksUpToDate>false</LinksUpToDate>
  <CharactersWithSpaces>124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python-docx</dc:creator>
  <dc:description>generated by python-docx</dc:description>
  <cp:lastModifiedBy>jxlc</cp:lastModifiedBy>
  <dcterms:modified xsi:type="dcterms:W3CDTF">2025-06-18T09:11:21Z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197A3E82782E421A84A720A850C89095_12</vt:lpwstr>
  </property>
</Properties>
</file>